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DF747">
      <w:pPr>
        <w:pStyle w:val="2"/>
        <w:ind w:firstLineChars="200"/>
        <w:jc w:val="center"/>
      </w:pPr>
      <w:r>
        <w:t>正方教务系统登录操作手册</w:t>
      </w:r>
      <w:r>
        <w:rPr>
          <w:rFonts w:hint="eastAsia"/>
        </w:rPr>
        <w:t>（教职工）</w:t>
      </w:r>
    </w:p>
    <w:p w14:paraId="04793CF1">
      <w:pPr>
        <w:pStyle w:val="3"/>
        <w:jc w:val="center"/>
      </w:pPr>
    </w:p>
    <w:p w14:paraId="69F0F043">
      <w:pPr>
        <w:pStyle w:val="4"/>
        <w:numPr>
          <w:ilvl w:val="0"/>
          <w:numId w:val="1"/>
        </w:numPr>
        <w:jc w:val="left"/>
        <w:rPr>
          <w:color w:val="000000"/>
        </w:rPr>
      </w:pPr>
      <w:r>
        <w:rPr>
          <w:color w:val="000000"/>
        </w:rPr>
        <w:t>登录系统</w:t>
      </w:r>
    </w:p>
    <w:p w14:paraId="3B554B00">
      <w:pPr>
        <w:pStyle w:val="3"/>
        <w:jc w:val="center"/>
      </w:pPr>
    </w:p>
    <w:p w14:paraId="2F897CD8">
      <w:pPr>
        <w:pStyle w:val="5"/>
        <w:numPr>
          <w:ilvl w:val="1"/>
          <w:numId w:val="1"/>
        </w:numPr>
        <w:jc w:val="left"/>
      </w:pPr>
      <w:r>
        <w:rPr>
          <w:color w:val="000000"/>
          <w:sz w:val="28"/>
        </w:rPr>
        <w:t>PC端登录教务系统</w:t>
      </w:r>
    </w:p>
    <w:p w14:paraId="0FD756EE">
      <w:pPr>
        <w:pStyle w:val="3"/>
      </w:pPr>
    </w:p>
    <w:p w14:paraId="3BB867E4">
      <w:pPr>
        <w:pStyle w:val="3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方式一通过网上办事大厅进入正方教务系统</w:t>
      </w:r>
    </w:p>
    <w:p w14:paraId="7739B466">
      <w:pPr>
        <w:pStyle w:val="3"/>
        <w:ind w:left="336"/>
        <w:rPr>
          <w:rFonts w:hint="eastAsia"/>
        </w:rPr>
      </w:pPr>
      <w:r>
        <w:rPr>
          <w:rFonts w:hint="eastAsia"/>
        </w:rPr>
        <w:t>第一步：请在浏览器访问办事大厅的地址 （请收藏办事大厅地址）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HYPERLINK https://hualihall.hualixy.com/fwpt/#/dashboard normalLink \tdfe -10 \tdlt text \tdtf 0 \tdsub normalLink \tdkey ksa83g</w:instrText>
      </w:r>
      <w:r>
        <w:rPr>
          <w:rFonts w:hint="eastAsia"/>
        </w:rPr>
        <w:fldChar w:fldCharType="separate"/>
      </w:r>
      <w:r>
        <w:rPr>
          <w:rStyle w:val="20"/>
          <w:rFonts w:hint="eastAsia"/>
        </w:rPr>
        <w:t>https://hualihall.hualixy.com/fwpt/#/dashboard</w:t>
      </w:r>
      <w:r>
        <w:rPr>
          <w:rFonts w:hint="eastAsia"/>
        </w:rPr>
        <w:fldChar w:fldCharType="end"/>
      </w:r>
    </w:p>
    <w:p w14:paraId="186095F8">
      <w:pPr>
        <w:pStyle w:val="3"/>
        <w:ind w:left="336"/>
        <w:rPr>
          <w:rFonts w:hint="eastAsia"/>
        </w:rPr>
      </w:pPr>
    </w:p>
    <w:p w14:paraId="6E58716D">
      <w:pPr>
        <w:pStyle w:val="3"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3040" cy="256857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66A40">
      <w:pPr>
        <w:pStyle w:val="3"/>
        <w:rPr>
          <w:rFonts w:hint="eastAsia"/>
        </w:rPr>
      </w:pPr>
    </w:p>
    <w:p w14:paraId="0F365F80">
      <w:pPr>
        <w:pStyle w:val="3"/>
        <w:rPr>
          <w:rFonts w:hint="eastAsia"/>
        </w:rPr>
      </w:pPr>
      <w:r>
        <w:rPr>
          <w:rFonts w:hint="eastAsia"/>
        </w:rPr>
        <w:t>第二步：登录系统</w:t>
      </w:r>
    </w:p>
    <w:p w14:paraId="1466B541">
      <w:pPr>
        <w:pStyle w:val="3"/>
        <w:rPr>
          <w:rFonts w:hint="eastAsia"/>
        </w:rPr>
      </w:pPr>
      <w:r>
        <w:rPr>
          <w:rFonts w:hint="eastAsia"/>
        </w:rPr>
        <w:t>账号密码：统一身份认证账号密码（学工系统、网上办事大厅、OA系统、财务系统、科研系统、正方教务系统）</w:t>
      </w:r>
    </w:p>
    <w:p w14:paraId="19967AA1">
      <w:pPr>
        <w:pStyle w:val="3"/>
        <w:rPr>
          <w:rFonts w:hint="eastAsia"/>
        </w:rPr>
      </w:pPr>
      <w:r>
        <w:rPr>
          <w:rFonts w:hint="eastAsia"/>
        </w:rPr>
        <w:t>账号登录问题请查看帮助文档：</w:t>
      </w:r>
      <w:r>
        <w:rPr>
          <w:rStyle w:val="20"/>
          <w:color w:val="auto"/>
        </w:rPr>
        <w:fldChar w:fldCharType="begin"/>
      </w:r>
      <w:r>
        <w:rPr>
          <w:rStyle w:val="20"/>
          <w:color w:val="auto"/>
        </w:rPr>
        <w:instrText xml:space="preserve">HYPERLINK https://www.hualixy.edu.cn/nic/fwzn/content_71946 normalLink \tdkey ykrzib \tdfe -10 \tdfn https%3A//www.hualixy.edu.cn/nic/fwzn/content_71946 \tdfu https://www.hualixy.edu.cn/nic/fwzn/content_71946 \tdlt inline </w:instrText>
      </w:r>
      <w:r>
        <w:rPr>
          <w:rStyle w:val="20"/>
          <w:color w:val="auto"/>
        </w:rPr>
        <w:fldChar w:fldCharType="separate"/>
      </w:r>
      <w:r>
        <w:rPr>
          <w:rStyle w:val="20"/>
          <w:color w:val="auto"/>
        </w:rPr>
        <w:t>https://www.hualixy.edu.cn/nic/fwzn/content_71946</w:t>
      </w:r>
      <w:r>
        <w:rPr>
          <w:rStyle w:val="20"/>
          <w:color w:val="auto"/>
        </w:rPr>
        <w:fldChar w:fldCharType="end"/>
      </w:r>
    </w:p>
    <w:p w14:paraId="3122633C">
      <w:pPr>
        <w:pStyle w:val="3"/>
        <w:rPr>
          <w:rFonts w:hint="eastAsia"/>
        </w:rPr>
      </w:pPr>
    </w:p>
    <w:p w14:paraId="6A7F788E">
      <w:pPr>
        <w:pStyle w:val="3"/>
        <w:ind w:left="336"/>
        <w:rPr>
          <w:rFonts w:hint="eastAsia"/>
        </w:rPr>
      </w:pPr>
    </w:p>
    <w:p w14:paraId="30C242DA">
      <w:pPr>
        <w:pStyle w:val="3"/>
        <w:ind w:left="0"/>
        <w:rPr>
          <w:rFonts w:hint="eastAsia"/>
        </w:rPr>
      </w:pPr>
      <w:r>
        <w:rPr>
          <w:rFonts w:hint="eastAsia"/>
        </w:rPr>
        <w:t>第三步：应用中心-&gt;正方教务系统</w:t>
      </w:r>
    </w:p>
    <w:p w14:paraId="45C0BB19">
      <w:pPr>
        <w:pStyle w:val="3"/>
      </w:pPr>
      <w:r>
        <w:drawing>
          <wp:inline distT="0" distB="0" distL="0" distR="0">
            <wp:extent cx="5486400" cy="2566035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608F3">
      <w:pPr>
        <w:pStyle w:val="3"/>
      </w:pPr>
    </w:p>
    <w:p w14:paraId="573270BF">
      <w:pPr>
        <w:pStyle w:val="3"/>
      </w:pPr>
    </w:p>
    <w:p w14:paraId="6254DEA0">
      <w:pPr>
        <w:pStyle w:val="3"/>
      </w:pPr>
      <w:r>
        <w:drawing>
          <wp:inline distT="0" distB="0" distL="0" distR="0">
            <wp:extent cx="5486400" cy="2919730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E92F">
      <w:pPr>
        <w:pStyle w:val="3"/>
      </w:pPr>
    </w:p>
    <w:p w14:paraId="12126367">
      <w:pPr>
        <w:pStyle w:val="3"/>
        <w:rPr>
          <w:rFonts w:hint="eastAsia"/>
        </w:rPr>
      </w:pPr>
      <w:r>
        <w:rPr>
          <w:rFonts w:hint="eastAsia"/>
        </w:rPr>
        <w:t>（2）方式二在浏览器直接访问正方教务系统</w:t>
      </w:r>
    </w:p>
    <w:p w14:paraId="3EBD7631">
      <w:pPr>
        <w:pStyle w:val="3"/>
      </w:pPr>
      <w:r>
        <w:fldChar w:fldCharType="begin"/>
      </w:r>
      <w:r>
        <w:instrText xml:space="preserve"> HYPERLINK "https://jw.hualixy.edu.cn/sso/ddlogin" \h  \tdkey m11qyb</w:instrText>
      </w:r>
      <w:r>
        <w:fldChar w:fldCharType="separate"/>
      </w:r>
      <w:r>
        <w:rPr>
          <w:rStyle w:val="20"/>
        </w:rPr>
        <w:t>https://jw.hualixy.edu.cn/sso/ddlogin</w:t>
      </w:r>
      <w:r>
        <w:rPr>
          <w:rStyle w:val="20"/>
        </w:rPr>
        <w:fldChar w:fldCharType="end"/>
      </w:r>
    </w:p>
    <w:p w14:paraId="1BEB4336">
      <w:pPr>
        <w:pStyle w:val="3"/>
        <w:rPr>
          <w:rFonts w:hint="eastAsia"/>
        </w:rPr>
      </w:pPr>
      <w:r>
        <w:drawing>
          <wp:inline distT="0" distB="0" distL="114300" distR="114300">
            <wp:extent cx="5334000" cy="2691765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E38D53">
      <w:pPr>
        <w:pStyle w:val="3"/>
        <w:rPr>
          <w:rFonts w:hint="eastAsia"/>
        </w:rPr>
      </w:pPr>
    </w:p>
    <w:p w14:paraId="79400921">
      <w:pPr>
        <w:pStyle w:val="3"/>
        <w:rPr>
          <w:rFonts w:hint="eastAsia"/>
        </w:rPr>
      </w:pPr>
    </w:p>
    <w:p w14:paraId="6B0FF4C0">
      <w:pPr>
        <w:pStyle w:val="3"/>
        <w:rPr>
          <w:rFonts w:hint="eastAsia"/>
        </w:rPr>
      </w:pPr>
    </w:p>
    <w:p w14:paraId="74F1C6E8">
      <w:pPr>
        <w:pStyle w:val="43"/>
      </w:pPr>
    </w:p>
    <w:p w14:paraId="76323A95">
      <w:pPr>
        <w:pStyle w:val="5"/>
        <w:numPr>
          <w:ilvl w:val="1"/>
          <w:numId w:val="1"/>
        </w:numPr>
      </w:pPr>
      <w:r>
        <w:t>移动端访问教务系统</w:t>
      </w:r>
    </w:p>
    <w:p w14:paraId="08A323FE">
      <w:pPr>
        <w:pStyle w:val="3"/>
      </w:pPr>
    </w:p>
    <w:p w14:paraId="03DBED09">
      <w:pPr>
        <w:pStyle w:val="3"/>
        <w:rPr>
          <w:rFonts w:hint="eastAsia"/>
        </w:rPr>
      </w:pPr>
      <w:r>
        <w:rPr>
          <w:rFonts w:hint="eastAsia"/>
        </w:rPr>
        <w:t>方式一：企业微信访问</w:t>
      </w:r>
    </w:p>
    <w:p w14:paraId="1D2F7134">
      <w:pPr>
        <w:pStyle w:val="3"/>
        <w:rPr>
          <w:rFonts w:hint="eastAsia"/>
        </w:rPr>
      </w:pPr>
      <w:r>
        <w:rPr>
          <w:rFonts w:hint="eastAsia"/>
        </w:rPr>
        <w:t>通过企业微信访问教务系统</w:t>
      </w:r>
    </w:p>
    <w:p w14:paraId="2EE77BD5">
      <w:pPr>
        <w:pStyle w:val="3"/>
        <w:rPr>
          <w:rFonts w:hint="eastAsia"/>
        </w:rPr>
      </w:pPr>
      <w:r>
        <w:drawing>
          <wp:inline distT="0" distB="0" distL="114300" distR="114300">
            <wp:extent cx="4171950" cy="7829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3A7DE06">
      <w:pPr>
        <w:pStyle w:val="3"/>
        <w:rPr>
          <w:rFonts w:hint="eastAsia"/>
        </w:rPr>
      </w:pPr>
    </w:p>
    <w:p w14:paraId="0358C7D4">
      <w:pPr>
        <w:pStyle w:val="3"/>
        <w:rPr>
          <w:rFonts w:hint="eastAsia"/>
        </w:rPr>
      </w:pPr>
    </w:p>
    <w:p w14:paraId="0DC87ABB">
      <w:pPr>
        <w:pStyle w:val="3"/>
        <w:rPr>
          <w:rFonts w:hint="eastAsia"/>
        </w:rPr>
      </w:pPr>
      <w:r>
        <w:rPr>
          <w:rFonts w:hint="eastAsia"/>
        </w:rPr>
        <w:t>方式二：微信服务号访问</w:t>
      </w:r>
    </w:p>
    <w:p w14:paraId="06C35E2E">
      <w:pPr>
        <w:pStyle w:val="3"/>
      </w:pPr>
      <w:r>
        <w:rPr>
          <w:rFonts w:hint="eastAsia"/>
        </w:rPr>
        <w:t>通过微信</w:t>
      </w:r>
      <w:r>
        <w:t>进入“广州华立学院服务号”公众号，点击学生服务—正方教务系统。输入</w:t>
      </w:r>
      <w:r>
        <w:rPr>
          <w:rFonts w:hint="eastAsia"/>
        </w:rPr>
        <w:t>统一身份认证账号密码</w:t>
      </w:r>
      <w:r>
        <w:t>，即可登录正方教务系统。</w:t>
      </w:r>
    </w:p>
    <w:p w14:paraId="541EB43A">
      <w:pPr>
        <w:pStyle w:val="32"/>
      </w:pPr>
      <w:r>
        <w:drawing>
          <wp:inline distT="0" distB="0" distL="0" distR="0">
            <wp:extent cx="2286000" cy="3297555"/>
            <wp:effectExtent l="0" t="0" r="0" b="0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62200" cy="325120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25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1DCE">
      <w:pPr>
        <w:pStyle w:val="47"/>
      </w:pPr>
    </w:p>
    <w:p w14:paraId="5F8C36B8">
      <w:pPr>
        <w:pStyle w:val="32"/>
      </w:pPr>
    </w:p>
    <w:p w14:paraId="27E7C7B7">
      <w:pPr>
        <w:pStyle w:val="32"/>
      </w:pPr>
    </w:p>
    <w:p w14:paraId="14B2C30A">
      <w:pPr>
        <w:pStyle w:val="47"/>
      </w:pPr>
    </w:p>
    <w:p w14:paraId="033643E8">
      <w:pPr>
        <w:pStyle w:val="4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教务系统功能</w:t>
      </w:r>
    </w:p>
    <w:p w14:paraId="51282771">
      <w:pPr>
        <w:pStyle w:val="3"/>
      </w:pPr>
    </w:p>
    <w:p w14:paraId="30B3027D">
      <w:pPr>
        <w:pStyle w:val="5"/>
        <w:numPr>
          <w:ilvl w:val="1"/>
          <w:numId w:val="1"/>
        </w:numPr>
      </w:pPr>
      <w:r>
        <w:t>查询课表：</w:t>
      </w:r>
    </w:p>
    <w:p w14:paraId="4E208AC2">
      <w:pPr>
        <w:pStyle w:val="3"/>
      </w:pPr>
      <w:r>
        <w:t>进入后，可通过主页进行查看课表。亦可点击“信息查询—个人课表查询”查询详细的课表内容</w:t>
      </w:r>
    </w:p>
    <w:p w14:paraId="7A5F3EB8">
      <w:pPr>
        <w:pStyle w:val="32"/>
      </w:pPr>
      <w:r>
        <w:drawing>
          <wp:inline distT="0" distB="0" distL="0" distR="0">
            <wp:extent cx="5486400" cy="2482850"/>
            <wp:effectExtent l="0" t="0" r="0" b="0"/>
            <wp:docPr id="2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C31FF">
      <w:pPr>
        <w:pStyle w:val="47"/>
      </w:pPr>
    </w:p>
    <w:p w14:paraId="14FAEE3F">
      <w:pPr>
        <w:pStyle w:val="32"/>
      </w:pPr>
      <w:r>
        <w:drawing>
          <wp:inline distT="0" distB="0" distL="0" distR="0">
            <wp:extent cx="5486400" cy="2482850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E121">
      <w:pPr>
        <w:pStyle w:val="47"/>
      </w:pPr>
    </w:p>
    <w:p w14:paraId="160D751B">
      <w:pPr>
        <w:pStyle w:val="3"/>
        <w:pBdr>
          <w:bottom w:val="none" w:color="auto" w:sz="0" w:space="0"/>
        </w:pBdr>
      </w:pPr>
    </w:p>
    <w:p w14:paraId="62B70688">
      <w:pPr>
        <w:pStyle w:val="47"/>
      </w:pPr>
    </w:p>
    <w:p w14:paraId="1E524FAA">
      <w:pPr>
        <w:pStyle w:val="3"/>
      </w:pPr>
    </w:p>
    <w:p w14:paraId="2858E47E">
      <w:pPr>
        <w:pStyle w:val="5"/>
        <w:numPr>
          <w:ilvl w:val="1"/>
          <w:numId w:val="1"/>
        </w:numPr>
      </w:pPr>
      <w:r>
        <w:rPr>
          <w:rFonts w:hint="eastAsia"/>
        </w:rPr>
        <w:t>调停课申请</w:t>
      </w:r>
    </w:p>
    <w:p w14:paraId="66BBC31E">
      <w:pPr>
        <w:pStyle w:val="3"/>
      </w:pPr>
      <w:r>
        <w:rPr>
          <w:rFonts w:hint="eastAsia"/>
        </w:rPr>
        <w:t>登录系统后，在“申请—调停课申请”窗口中可以进行调停课申请。进入后显示当前学期的上课信息，选择对应的教学班进行申请。点击申请后先选择变动信息选择对应的星期，然后选择原周次，然后选择现周次现星期现节次。如果是换老师或者换教室的，选择代课教师和替换教室，如果仅只是调整周次则默认即可。勾选已与学生沟通换课。选择原因类别，输入调动原因即上传附件。点击提交申请即可。</w:t>
      </w:r>
    </w:p>
    <w:p w14:paraId="788AE935">
      <w:pPr>
        <w:pStyle w:val="3"/>
      </w:pPr>
      <w:r>
        <w:drawing>
          <wp:inline distT="0" distB="0" distL="0" distR="0">
            <wp:extent cx="5486400" cy="2482850"/>
            <wp:effectExtent l="0" t="0" r="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F57B">
      <w:pPr>
        <w:pStyle w:val="3"/>
      </w:pPr>
      <w:r>
        <w:drawing>
          <wp:inline distT="0" distB="0" distL="0" distR="0">
            <wp:extent cx="5486400" cy="2482850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EA17">
      <w:pPr>
        <w:pStyle w:val="3"/>
      </w:pPr>
      <w:r>
        <w:drawing>
          <wp:inline distT="0" distB="0" distL="0" distR="0">
            <wp:extent cx="5486400" cy="2482850"/>
            <wp:effectExtent l="0" t="0" r="0" b="0"/>
            <wp:docPr id="3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01E18">
      <w:pPr>
        <w:pStyle w:val="3"/>
      </w:pPr>
    </w:p>
    <w:p w14:paraId="30B28677">
      <w:pPr>
        <w:pStyle w:val="3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移动端查询课表</w:t>
      </w:r>
    </w:p>
    <w:p w14:paraId="3C05DEFD">
      <w:pPr>
        <w:pStyle w:val="3"/>
        <w:ind w:left="336"/>
        <w:rPr>
          <w:rFonts w:hint="eastAsia"/>
        </w:rPr>
      </w:pPr>
      <w:r>
        <w:rPr>
          <w:rFonts w:hint="eastAsia"/>
        </w:rPr>
        <w:t>移动端进入系统后，点击教师课表查询（新），进入后显示当前周次的课表。亦可点击左上方的学期课表查看当前学期的课表</w:t>
      </w:r>
    </w:p>
    <w:p w14:paraId="5A368479">
      <w:pPr>
        <w:pStyle w:val="3"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469B9">
      <w:pPr>
        <w:pStyle w:val="3"/>
        <w:ind w:left="336"/>
        <w:rPr>
          <w:rFonts w:hint="eastAsia"/>
        </w:rPr>
      </w:pPr>
    </w:p>
    <w:p w14:paraId="0A2C1C2A">
      <w:pPr>
        <w:pStyle w:val="3"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E45B">
      <w:pPr>
        <w:pStyle w:val="3"/>
        <w:ind w:left="336"/>
        <w:rPr>
          <w:rFonts w:hint="eastAsia"/>
        </w:rPr>
      </w:pPr>
    </w:p>
    <w:p w14:paraId="034B8686">
      <w:pPr>
        <w:pStyle w:val="3"/>
        <w:ind w:left="336"/>
        <w:rPr>
          <w:rFonts w:hint="eastAsia"/>
        </w:rPr>
      </w:pPr>
    </w:p>
    <w:p w14:paraId="7D20646F">
      <w:pPr>
        <w:pStyle w:val="3"/>
        <w:ind w:left="336"/>
        <w:rPr>
          <w:rFonts w:hint="eastAsia"/>
        </w:rPr>
      </w:pPr>
    </w:p>
    <w:p w14:paraId="1A9424D9">
      <w:pPr>
        <w:pStyle w:val="3"/>
        <w:numPr>
          <w:ilvl w:val="0"/>
          <w:numId w:val="3"/>
        </w:numPr>
        <w:rPr>
          <w:rFonts w:hint="eastAsia"/>
        </w:rPr>
      </w:pPr>
      <w:r>
        <w:rPr>
          <w:rFonts w:hint="eastAsia"/>
        </w:rPr>
        <w:t>移动端调课申请</w:t>
      </w:r>
    </w:p>
    <w:p w14:paraId="3CE95AAC">
      <w:pPr>
        <w:pStyle w:val="3"/>
        <w:ind w:left="336"/>
        <w:rPr>
          <w:rFonts w:hint="eastAsia"/>
        </w:rPr>
      </w:pPr>
      <w:r>
        <w:rPr>
          <w:rFonts w:hint="eastAsia"/>
        </w:rPr>
        <w:t>进入系统后，点击调停课申请，选择调课。先点击教学班选择对应教学班信息。然后选择类别、变动信息。填写原因及上传附件。然后选择原信息中的周次，再选择新信息中的周次、星期、时间。如果不变动教师或者教室则直接点击提交，如变动则选择对应变动内容，填写新的信息。</w:t>
      </w:r>
    </w:p>
    <w:p w14:paraId="6D732E00">
      <w:pPr>
        <w:pStyle w:val="3"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6414">
      <w:pPr>
        <w:pStyle w:val="3"/>
        <w:ind w:left="336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343275" cy="7239000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86"/>
    <w:family w:val="auto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1"/>
      <w:numFmt w:val="decimal"/>
      <w:lvlText w:val="(%1)"/>
      <w:lvlJc w:val="left"/>
      <w:pPr>
        <w:ind w:left="336" w:hanging="336"/>
      </w:pPr>
    </w:lvl>
    <w:lvl w:ilvl="1" w:tentative="0">
      <w:start w:val="1"/>
      <w:numFmt w:val="lowerLetter"/>
      <w:lvlText w:val="%2."/>
      <w:lvlJc w:val="left"/>
      <w:pPr>
        <w:ind w:left="816" w:hanging="336"/>
      </w:pPr>
    </w:lvl>
    <w:lvl w:ilvl="2" w:tentative="0">
      <w:start w:val="1"/>
      <w:numFmt w:val="lowerRoman"/>
      <w:lvlText w:val="%3."/>
      <w:lvlJc w:val="left"/>
      <w:pPr>
        <w:ind w:left="1296" w:hanging="336"/>
      </w:pPr>
    </w:lvl>
    <w:lvl w:ilvl="3" w:tentative="0">
      <w:start w:val="1"/>
      <w:numFmt w:val="decimal"/>
      <w:lvlText w:val="(%4)"/>
      <w:lvlJc w:val="left"/>
      <w:pPr>
        <w:ind w:left="1776" w:hanging="336"/>
      </w:pPr>
    </w:lvl>
    <w:lvl w:ilvl="4" w:tentative="0">
      <w:start w:val="1"/>
      <w:numFmt w:val="lowerLetter"/>
      <w:lvlText w:val="%5."/>
      <w:lvlJc w:val="left"/>
      <w:pPr>
        <w:ind w:left="2256" w:hanging="336"/>
      </w:pPr>
    </w:lvl>
    <w:lvl w:ilvl="5" w:tentative="0">
      <w:start w:val="1"/>
      <w:numFmt w:val="lowerRoman"/>
      <w:lvlText w:val="%6."/>
      <w:lvlJc w:val="left"/>
      <w:pPr>
        <w:ind w:left="2736" w:hanging="336"/>
      </w:pPr>
    </w:lvl>
    <w:lvl w:ilvl="6" w:tentative="0">
      <w:start w:val="1"/>
      <w:numFmt w:val="decimal"/>
      <w:lvlText w:val="(%7)"/>
      <w:lvlJc w:val="left"/>
      <w:pPr>
        <w:ind w:left="3216" w:hanging="336"/>
      </w:pPr>
    </w:lvl>
    <w:lvl w:ilvl="7" w:tentative="0">
      <w:start w:val="1"/>
      <w:numFmt w:val="lowerLetter"/>
      <w:lvlText w:val="%8."/>
      <w:lvlJc w:val="left"/>
      <w:pPr>
        <w:ind w:left="3696" w:hanging="336"/>
      </w:pPr>
    </w:lvl>
    <w:lvl w:ilvl="8" w:tentative="0">
      <w:start w:val="1"/>
      <w:numFmt w:val="lowerRoman"/>
      <w:lvlText w:val="%9."/>
      <w:lvlJc w:val="left"/>
      <w:pPr>
        <w:ind w:left="4176" w:hanging="336"/>
      </w:p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Thousand"/>
      <w:suff w:val="space"/>
      <w:lvlText w:val="（%1）"/>
      <w:lvlJc w:val="left"/>
      <w:pPr>
        <w:ind w:left="283" w:firstLine="0"/>
      </w:pPr>
      <w:rPr>
        <w:spacing w:val="0"/>
      </w:rPr>
    </w:lvl>
    <w:lvl w:ilvl="1" w:tentative="0">
      <w:start w:val="1"/>
      <w:numFmt w:val="decimal"/>
      <w:suff w:val="space"/>
      <w:lvlText w:val="%2."/>
      <w:lvlJc w:val="left"/>
      <w:pPr>
        <w:ind w:left="283" w:firstLine="198"/>
      </w:pPr>
      <w:rPr>
        <w:spacing w:val="0"/>
        <w:sz w:val="28"/>
      </w:rPr>
    </w:lvl>
    <w:lvl w:ilvl="2" w:tentative="0">
      <w:start w:val="1"/>
      <w:numFmt w:val="decimal"/>
      <w:lvlText w:val="（%3）"/>
      <w:lvlJc w:val="left"/>
      <w:pPr>
        <w:ind w:left="816" w:hanging="336"/>
      </w:pPr>
      <w:rPr>
        <w:spacing w:val="0"/>
      </w:rPr>
    </w:lvl>
    <w:lvl w:ilvl="3" w:tentative="0">
      <w:start w:val="1"/>
      <w:numFmt w:val="decimalEnclosedCircleChinese"/>
      <w:lvlText w:val="%4"/>
      <w:lvlJc w:val="left"/>
      <w:pPr>
        <w:ind w:left="816" w:hanging="336"/>
      </w:pPr>
      <w:rPr>
        <w:spacing w:val="0"/>
      </w:rPr>
    </w:lvl>
    <w:lvl w:ilvl="4" w:tentative="0">
      <w:start w:val="1"/>
      <w:numFmt w:val="decimal"/>
      <w:lvlText w:val="%5)"/>
      <w:lvlJc w:val="left"/>
      <w:pPr>
        <w:ind w:left="816" w:hanging="336"/>
      </w:pPr>
      <w:rPr>
        <w:spacing w:val="0"/>
      </w:rPr>
    </w:lvl>
    <w:lvl w:ilvl="5" w:tentative="0">
      <w:start w:val="1"/>
      <w:numFmt w:val="lowerLetter"/>
      <w:lvlText w:val="%6."/>
      <w:lvlJc w:val="left"/>
      <w:pPr>
        <w:ind w:left="816" w:hanging="336"/>
      </w:pPr>
      <w:rPr>
        <w:spacing w:val="0"/>
      </w:rPr>
    </w:lvl>
    <w:lvl w:ilvl="6" w:tentative="0">
      <w:start w:val="1"/>
      <w:numFmt w:val="lowerLetter"/>
      <w:lvlText w:val="%7)"/>
      <w:lvlJc w:val="left"/>
      <w:pPr>
        <w:ind w:left="816" w:hanging="336"/>
      </w:pPr>
      <w:rPr>
        <w:spacing w:val="0"/>
      </w:rPr>
    </w:lvl>
    <w:lvl w:ilvl="7" w:tentative="0">
      <w:start w:val="1"/>
      <w:numFmt w:val="lowerRoman"/>
      <w:lvlText w:val="%8."/>
      <w:lvlJc w:val="left"/>
      <w:pPr>
        <w:ind w:left="816" w:hanging="336"/>
      </w:pPr>
      <w:rPr>
        <w:spacing w:val="0"/>
      </w:rPr>
    </w:lvl>
    <w:lvl w:ilvl="8" w:tentative="0">
      <w:start w:val="1"/>
      <w:numFmt w:val="lowerRoman"/>
      <w:lvlText w:val="%9)"/>
      <w:lvlJc w:val="left"/>
      <w:pPr>
        <w:ind w:left="816" w:hanging="336"/>
      </w:pPr>
      <w:rPr>
        <w:spacing w:val="0"/>
      </w:rPr>
    </w:lvl>
  </w:abstractNum>
  <w:abstractNum w:abstractNumId="2">
    <w:nsid w:val="59ADCABA"/>
    <w:multiLevelType w:val="multilevel"/>
    <w:tmpl w:val="59ADCABA"/>
    <w:lvl w:ilvl="0" w:tentative="0">
      <w:start w:val="3"/>
      <w:numFmt w:val="decimal"/>
      <w:lvlText w:val="%1."/>
      <w:lvlJc w:val="left"/>
      <w:pPr>
        <w:ind w:left="336" w:hanging="336"/>
      </w:pPr>
    </w:lvl>
    <w:lvl w:ilvl="1" w:tentative="0">
      <w:start w:val="1"/>
      <w:numFmt w:val="lowerLetter"/>
      <w:lvlText w:val="%2."/>
      <w:lvlJc w:val="left"/>
      <w:pPr>
        <w:ind w:left="816" w:hanging="336"/>
      </w:pPr>
    </w:lvl>
    <w:lvl w:ilvl="2" w:tentative="0">
      <w:start w:val="1"/>
      <w:numFmt w:val="lowerRoman"/>
      <w:lvlText w:val="%3."/>
      <w:lvlJc w:val="left"/>
      <w:pPr>
        <w:ind w:left="1296" w:hanging="336"/>
      </w:pPr>
    </w:lvl>
    <w:lvl w:ilvl="3" w:tentative="0">
      <w:start w:val="1"/>
      <w:numFmt w:val="decimal"/>
      <w:lvlText w:val="%4."/>
      <w:lvlJc w:val="left"/>
      <w:pPr>
        <w:ind w:left="1776" w:hanging="336"/>
      </w:pPr>
    </w:lvl>
    <w:lvl w:ilvl="4" w:tentative="0">
      <w:start w:val="1"/>
      <w:numFmt w:val="lowerLetter"/>
      <w:lvlText w:val="%5."/>
      <w:lvlJc w:val="left"/>
      <w:pPr>
        <w:ind w:left="2256" w:hanging="336"/>
      </w:pPr>
    </w:lvl>
    <w:lvl w:ilvl="5" w:tentative="0">
      <w:start w:val="1"/>
      <w:numFmt w:val="lowerRoman"/>
      <w:lvlText w:val="%6."/>
      <w:lvlJc w:val="left"/>
      <w:pPr>
        <w:ind w:left="2736" w:hanging="336"/>
      </w:pPr>
    </w:lvl>
    <w:lvl w:ilvl="6" w:tentative="0">
      <w:start w:val="1"/>
      <w:numFmt w:val="decimal"/>
      <w:lvlText w:val="%7."/>
      <w:lvlJc w:val="left"/>
      <w:pPr>
        <w:ind w:left="3216" w:hanging="336"/>
      </w:pPr>
    </w:lvl>
    <w:lvl w:ilvl="7" w:tentative="0">
      <w:start w:val="1"/>
      <w:numFmt w:val="lowerLetter"/>
      <w:lvlText w:val="%8."/>
      <w:lvlJc w:val="left"/>
      <w:pPr>
        <w:ind w:left="3696" w:hanging="336"/>
      </w:pPr>
    </w:lvl>
    <w:lvl w:ilvl="8" w:tentative="0">
      <w:start w:val="1"/>
      <w:numFmt w:val="lowerRoman"/>
      <w:lvlText w:val="%9."/>
      <w:lvlJc w:val="left"/>
      <w:pPr>
        <w:ind w:left="4176" w:hanging="336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doNotTrackMoves/>
  <w:documentProtection w:enforcement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282E3A"/>
    <w:rsid w:val="EFEF98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iPriority="9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iPriority="9" w:semiHidden="0" w:name="Block Text"/>
    <w:lsdException w:qFormat="1"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4F81BD" w:themeColor="accent1"/>
      <w:sz w:val="32"/>
      <w:szCs w:val="32"/>
      <w14:textFill>
        <w14:solidFill>
          <w14:schemeClr w14:val="accent1"/>
        </w14:solidFill>
      </w14:textFill>
    </w:rPr>
  </w:style>
  <w:style w:type="paragraph" w:styleId="4">
    <w:name w:val="heading 2"/>
    <w:basedOn w:val="1"/>
    <w:next w:val="3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8"/>
      <w:szCs w:val="28"/>
      <w14:textFill>
        <w14:solidFill>
          <w14:schemeClr w14:val="accent1"/>
        </w14:solidFill>
      </w14:textFill>
    </w:rPr>
  </w:style>
  <w:style w:type="paragraph" w:styleId="5">
    <w:name w:val="heading 3"/>
    <w:basedOn w:val="1"/>
    <w:next w:val="3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:sz w:val="24"/>
      <w:szCs w:val="24"/>
      <w14:textFill>
        <w14:solidFill>
          <w14:schemeClr w14:val="accent1"/>
        </w14:solidFill>
      </w14:textFill>
    </w:rPr>
  </w:style>
  <w:style w:type="paragraph" w:styleId="6">
    <w:name w:val="heading 4"/>
    <w:basedOn w:val="1"/>
    <w:next w:val="3"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Cs/>
      <w:i/>
      <w:color w:val="4F81BD" w:themeColor="accent1"/>
      <w:sz w:val="24"/>
      <w:szCs w:val="24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3"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iCs/>
      <w:color w:val="4F81BD" w:themeColor="accent1"/>
      <w:sz w:val="24"/>
      <w:szCs w:val="24"/>
      <w14:textFill>
        <w14:solidFill>
          <w14:schemeClr w14:val="accent1"/>
        </w14:solidFill>
      </w14:textFill>
    </w:rPr>
  </w:style>
  <w:style w:type="paragraph" w:styleId="8">
    <w:name w:val="heading 6"/>
    <w:basedOn w:val="1"/>
    <w:next w:val="3"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color w:val="4F81BD" w:themeColor="accent1"/>
      <w:sz w:val="24"/>
      <w:szCs w:val="24"/>
      <w14:textFill>
        <w14:solidFill>
          <w14:schemeClr w14:val="accent1"/>
        </w14:solidFill>
      </w14:textFill>
    </w:rPr>
  </w:style>
  <w:style w:type="paragraph" w:styleId="9">
    <w:name w:val="heading 7"/>
    <w:basedOn w:val="1"/>
    <w:next w:val="3"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color w:val="4F81BD" w:themeColor="accent1"/>
      <w:sz w:val="24"/>
      <w:szCs w:val="24"/>
      <w14:textFill>
        <w14:solidFill>
          <w14:schemeClr w14:val="accent1"/>
        </w14:solidFill>
      </w14:textFill>
    </w:rPr>
  </w:style>
  <w:style w:type="paragraph" w:styleId="10">
    <w:name w:val="heading 8"/>
    <w:basedOn w:val="1"/>
    <w:next w:val="3"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4"/>
      <w:szCs w:val="24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3"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color w:val="4F81BD" w:themeColor="accent1"/>
      <w:sz w:val="24"/>
      <w:szCs w:val="24"/>
      <w14:textFill>
        <w14:solidFill>
          <w14:schemeClr w14:val="accent1"/>
        </w14:solidFill>
      </w14:textFill>
    </w:rPr>
  </w:style>
  <w:style w:type="character" w:default="1" w:styleId="19">
    <w:name w:val="Default Paragraph Font"/>
    <w:semiHidden/>
    <w:unhideWhenUsed/>
    <w:uiPriority w:val="0"/>
  </w:style>
  <w:style w:type="table" w:default="1" w:styleId="18">
    <w:name w:val="Normal Table"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22"/>
    <w:qFormat/>
    <w:uiPriority w:val="0"/>
    <w:pPr>
      <w:spacing w:before="180" w:after="180"/>
    </w:pPr>
  </w:style>
  <w:style w:type="paragraph" w:styleId="12">
    <w:name w:val="caption"/>
    <w:basedOn w:val="1"/>
    <w:qFormat/>
    <w:uiPriority w:val="0"/>
    <w:pPr>
      <w:spacing w:before="0" w:after="120"/>
    </w:pPr>
    <w:rPr>
      <w:i/>
    </w:rPr>
  </w:style>
  <w:style w:type="paragraph" w:styleId="13">
    <w:name w:val="Block Text"/>
    <w:basedOn w:val="3"/>
    <w:next w:val="3"/>
    <w:unhideWhenUsed/>
    <w:qFormat/>
    <w:uiPriority w:val="9"/>
    <w:pPr>
      <w:spacing w:before="100" w:after="100"/>
      <w:ind w:left="480" w:right="480" w:firstLine="0"/>
    </w:pPr>
  </w:style>
  <w:style w:type="paragraph" w:styleId="14">
    <w:name w:val="Date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15">
    <w:name w:val="Subtitle"/>
    <w:basedOn w:val="16"/>
    <w:next w:val="3"/>
    <w:qFormat/>
    <w:uiPriority w:val="0"/>
    <w:pPr>
      <w:keepNext/>
      <w:keepLines/>
      <w:spacing w:before="240" w:after="240"/>
      <w:jc w:val="center"/>
    </w:pPr>
    <w:rPr>
      <w:sz w:val="30"/>
      <w:szCs w:val="30"/>
    </w:rPr>
  </w:style>
  <w:style w:type="paragraph" w:styleId="16">
    <w:name w:val="Title"/>
    <w:basedOn w:val="1"/>
    <w:next w:val="3"/>
    <w:qFormat/>
    <w:uiPriority w:val="0"/>
    <w:pPr>
      <w:keepNext/>
      <w:keepLines/>
      <w:spacing w:before="480" w:after="240"/>
      <w:jc w:val="center"/>
    </w:pPr>
    <w:rPr>
      <w:rFonts w:asciiTheme="majorHAnsi" w:hAnsiTheme="majorHAnsi" w:eastAsiaTheme="majorEastAsia" w:cstheme="majorBidi"/>
      <w:b/>
      <w:bCs/>
      <w:color w:val="345B8A" w:themeColor="accent1" w:themeShade="B5"/>
      <w:sz w:val="36"/>
      <w:szCs w:val="36"/>
    </w:rPr>
  </w:style>
  <w:style w:type="paragraph" w:styleId="17">
    <w:name w:val="footnote text"/>
    <w:basedOn w:val="1"/>
    <w:unhideWhenUsed/>
    <w:qFormat/>
    <w:uiPriority w:val="9"/>
  </w:style>
  <w:style w:type="character" w:styleId="20">
    <w:name w:val="Hyperlink"/>
    <w:qFormat/>
    <w:uiPriority w:val="0"/>
    <w:rPr>
      <w:color w:val="4F81BD" w:themeColor="accent1"/>
      <w14:textFill>
        <w14:solidFill>
          <w14:schemeClr w14:val="accent1"/>
        </w14:solidFill>
      </w14:textFill>
    </w:rPr>
  </w:style>
  <w:style w:type="character" w:styleId="21">
    <w:name w:val="footnote reference"/>
    <w:basedOn w:val="22"/>
    <w:uiPriority w:val="0"/>
    <w:rPr>
      <w:vertAlign w:val="superscript"/>
    </w:rPr>
  </w:style>
  <w:style w:type="character" w:customStyle="1" w:styleId="22">
    <w:name w:val="Body Text Char"/>
    <w:basedOn w:val="19"/>
    <w:link w:val="3"/>
    <w:qFormat/>
    <w:uiPriority w:val="0"/>
  </w:style>
  <w:style w:type="character" w:customStyle="1" w:styleId="23">
    <w:name w:val="SpecialStringTok"/>
    <w:basedOn w:val="24"/>
    <w:uiPriority w:val="0"/>
    <w:rPr>
      <w:color w:val="BB6688"/>
    </w:rPr>
  </w:style>
  <w:style w:type="character" w:customStyle="1" w:styleId="24">
    <w:name w:val="Verbatim Char"/>
    <w:basedOn w:val="22"/>
    <w:link w:val="25"/>
    <w:uiPriority w:val="0"/>
    <w:rPr>
      <w:rFonts w:ascii="Consolas" w:hAnsi="Consolas"/>
      <w:sz w:val="22"/>
    </w:rPr>
  </w:style>
  <w:style w:type="paragraph" w:customStyle="1" w:styleId="25">
    <w:name w:val="Source Code"/>
    <w:basedOn w:val="1"/>
    <w:link w:val="24"/>
    <w:qFormat/>
    <w:uiPriority w:val="0"/>
    <w:pPr>
      <w:wordWrap w:val="0"/>
    </w:pPr>
  </w:style>
  <w:style w:type="character" w:customStyle="1" w:styleId="26">
    <w:name w:val="SpecialCharTok"/>
    <w:basedOn w:val="24"/>
    <w:qFormat/>
    <w:uiPriority w:val="0"/>
    <w:rPr>
      <w:color w:val="4070A0"/>
    </w:rPr>
  </w:style>
  <w:style w:type="character" w:customStyle="1" w:styleId="27">
    <w:name w:val="RegionMarkerTok"/>
    <w:basedOn w:val="24"/>
    <w:uiPriority w:val="0"/>
  </w:style>
  <w:style w:type="paragraph" w:customStyle="1" w:styleId="28">
    <w:name w:val="Bibliography"/>
    <w:basedOn w:val="1"/>
    <w:qFormat/>
    <w:uiPriority w:val="0"/>
  </w:style>
  <w:style w:type="character" w:customStyle="1" w:styleId="29">
    <w:name w:val="AttributeTok"/>
    <w:basedOn w:val="24"/>
    <w:uiPriority w:val="0"/>
    <w:rPr>
      <w:color w:val="7D9029"/>
    </w:rPr>
  </w:style>
  <w:style w:type="character" w:customStyle="1" w:styleId="30">
    <w:name w:val="DataTypeTok"/>
    <w:basedOn w:val="24"/>
    <w:qFormat/>
    <w:uiPriority w:val="0"/>
    <w:rPr>
      <w:color w:val="902000"/>
    </w:rPr>
  </w:style>
  <w:style w:type="character" w:customStyle="1" w:styleId="31">
    <w:name w:val="ControlFlowTok"/>
    <w:basedOn w:val="24"/>
    <w:qFormat/>
    <w:uiPriority w:val="0"/>
    <w:rPr>
      <w:b/>
      <w:color w:val="007020"/>
    </w:rPr>
  </w:style>
  <w:style w:type="paragraph" w:customStyle="1" w:styleId="32">
    <w:name w:val="Captioned Figure"/>
    <w:basedOn w:val="33"/>
    <w:qFormat/>
    <w:uiPriority w:val="0"/>
    <w:pPr>
      <w:keepNext/>
    </w:pPr>
  </w:style>
  <w:style w:type="paragraph" w:customStyle="1" w:styleId="33">
    <w:name w:val="Figure"/>
    <w:basedOn w:val="1"/>
    <w:uiPriority w:val="0"/>
  </w:style>
  <w:style w:type="character" w:customStyle="1" w:styleId="34">
    <w:name w:val="OtherTok"/>
    <w:basedOn w:val="24"/>
    <w:uiPriority w:val="0"/>
    <w:rPr>
      <w:color w:val="007020"/>
    </w:rPr>
  </w:style>
  <w:style w:type="character" w:customStyle="1" w:styleId="35">
    <w:name w:val="NormalTok"/>
    <w:basedOn w:val="24"/>
    <w:qFormat/>
    <w:uiPriority w:val="0"/>
  </w:style>
  <w:style w:type="character" w:customStyle="1" w:styleId="36">
    <w:name w:val="CharTok"/>
    <w:basedOn w:val="24"/>
    <w:qFormat/>
    <w:uiPriority w:val="0"/>
    <w:rPr>
      <w:color w:val="4070A0"/>
    </w:rPr>
  </w:style>
  <w:style w:type="table" w:customStyle="1" w:styleId="37">
    <w:name w:val="Table"/>
    <w:semiHidden/>
    <w:unhideWhenUsed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cPr>
        <w:tcBorders>
          <w:bottom w:val="single" w:color="auto" w:sz="0" w:space="0"/>
        </w:tcBorders>
        <w:vAlign w:val="bottom"/>
      </w:tcPr>
    </w:tblStylePr>
  </w:style>
  <w:style w:type="paragraph" w:customStyle="1" w:styleId="38">
    <w:name w:val="TOC Heading"/>
    <w:basedOn w:val="2"/>
    <w:next w:val="3"/>
    <w:unhideWhenUsed/>
    <w:qFormat/>
    <w:uiPriority w:val="39"/>
    <w:p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</w:rPr>
  </w:style>
  <w:style w:type="character" w:customStyle="1" w:styleId="39">
    <w:name w:val="Section Number"/>
    <w:basedOn w:val="22"/>
    <w:uiPriority w:val="0"/>
  </w:style>
  <w:style w:type="character" w:customStyle="1" w:styleId="40">
    <w:name w:val="AlertTok"/>
    <w:basedOn w:val="24"/>
    <w:qFormat/>
    <w:uiPriority w:val="0"/>
    <w:rPr>
      <w:b/>
      <w:color w:val="FF0000"/>
    </w:rPr>
  </w:style>
  <w:style w:type="character" w:customStyle="1" w:styleId="41">
    <w:name w:val="CommentVarTok"/>
    <w:basedOn w:val="24"/>
    <w:uiPriority w:val="0"/>
    <w:rPr>
      <w:b/>
      <w:i/>
      <w:color w:val="60A0B0"/>
    </w:rPr>
  </w:style>
  <w:style w:type="character" w:customStyle="1" w:styleId="42">
    <w:name w:val="OperatorTok"/>
    <w:basedOn w:val="24"/>
    <w:uiPriority w:val="0"/>
    <w:rPr>
      <w:color w:val="666666"/>
    </w:rPr>
  </w:style>
  <w:style w:type="paragraph" w:customStyle="1" w:styleId="43">
    <w:name w:val="First Paragraph"/>
    <w:basedOn w:val="3"/>
    <w:next w:val="3"/>
    <w:qFormat/>
    <w:uiPriority w:val="0"/>
  </w:style>
  <w:style w:type="character" w:customStyle="1" w:styleId="44">
    <w:name w:val="WarningTok"/>
    <w:basedOn w:val="24"/>
    <w:uiPriority w:val="0"/>
    <w:rPr>
      <w:b/>
      <w:i/>
      <w:color w:val="60A0B0"/>
    </w:rPr>
  </w:style>
  <w:style w:type="character" w:customStyle="1" w:styleId="45">
    <w:name w:val="CommentTok"/>
    <w:basedOn w:val="24"/>
    <w:uiPriority w:val="0"/>
    <w:rPr>
      <w:i/>
      <w:color w:val="60A0B0"/>
    </w:rPr>
  </w:style>
  <w:style w:type="character" w:customStyle="1" w:styleId="46">
    <w:name w:val="StringTok"/>
    <w:basedOn w:val="24"/>
    <w:qFormat/>
    <w:uiPriority w:val="0"/>
    <w:rPr>
      <w:color w:val="4070A0"/>
    </w:rPr>
  </w:style>
  <w:style w:type="paragraph" w:customStyle="1" w:styleId="47">
    <w:name w:val="Image Caption"/>
    <w:basedOn w:val="12"/>
    <w:uiPriority w:val="0"/>
  </w:style>
  <w:style w:type="character" w:customStyle="1" w:styleId="48">
    <w:name w:val="DocumentationTok"/>
    <w:basedOn w:val="24"/>
    <w:uiPriority w:val="0"/>
    <w:rPr>
      <w:i/>
      <w:color w:val="BA2121"/>
    </w:rPr>
  </w:style>
  <w:style w:type="character" w:customStyle="1" w:styleId="49">
    <w:name w:val="VerbatimStringTok"/>
    <w:basedOn w:val="24"/>
    <w:uiPriority w:val="0"/>
    <w:rPr>
      <w:color w:val="4070A0"/>
    </w:rPr>
  </w:style>
  <w:style w:type="character" w:customStyle="1" w:styleId="50">
    <w:name w:val="VariableTok"/>
    <w:basedOn w:val="24"/>
    <w:uiPriority w:val="0"/>
    <w:rPr>
      <w:color w:val="19177C"/>
    </w:rPr>
  </w:style>
  <w:style w:type="paragraph" w:customStyle="1" w:styleId="51">
    <w:name w:val="Abstract"/>
    <w:basedOn w:val="1"/>
    <w:next w:val="3"/>
    <w:qFormat/>
    <w:uiPriority w:val="0"/>
    <w:pPr>
      <w:keepNext/>
      <w:keepLines/>
      <w:spacing w:before="300" w:after="300"/>
    </w:pPr>
    <w:rPr>
      <w:sz w:val="20"/>
      <w:szCs w:val="20"/>
    </w:rPr>
  </w:style>
  <w:style w:type="character" w:customStyle="1" w:styleId="52">
    <w:name w:val="FunctionTok"/>
    <w:basedOn w:val="24"/>
    <w:uiPriority w:val="0"/>
    <w:rPr>
      <w:color w:val="06287E"/>
    </w:rPr>
  </w:style>
  <w:style w:type="character" w:customStyle="1" w:styleId="53">
    <w:name w:val="KeywordTok"/>
    <w:basedOn w:val="24"/>
    <w:qFormat/>
    <w:uiPriority w:val="0"/>
    <w:rPr>
      <w:b/>
      <w:color w:val="007020"/>
    </w:rPr>
  </w:style>
  <w:style w:type="paragraph" w:customStyle="1" w:styleId="54">
    <w:name w:val="Definition Term"/>
    <w:basedOn w:val="1"/>
    <w:next w:val="55"/>
    <w:qFormat/>
    <w:uiPriority w:val="0"/>
    <w:pPr>
      <w:keepNext/>
      <w:keepLines/>
      <w:spacing w:after="0"/>
    </w:pPr>
    <w:rPr>
      <w:b/>
    </w:rPr>
  </w:style>
  <w:style w:type="paragraph" w:customStyle="1" w:styleId="55">
    <w:name w:val="Definition"/>
    <w:basedOn w:val="1"/>
    <w:uiPriority w:val="0"/>
  </w:style>
  <w:style w:type="character" w:customStyle="1" w:styleId="56">
    <w:name w:val="InformationTok"/>
    <w:basedOn w:val="24"/>
    <w:uiPriority w:val="0"/>
    <w:rPr>
      <w:b/>
      <w:i/>
      <w:color w:val="60A0B0"/>
    </w:rPr>
  </w:style>
  <w:style w:type="character" w:customStyle="1" w:styleId="57">
    <w:name w:val="ConstantTok"/>
    <w:basedOn w:val="24"/>
    <w:uiPriority w:val="0"/>
    <w:rPr>
      <w:color w:val="880000"/>
    </w:rPr>
  </w:style>
  <w:style w:type="paragraph" w:customStyle="1" w:styleId="58">
    <w:name w:val="Compact"/>
    <w:basedOn w:val="3"/>
    <w:qFormat/>
    <w:uiPriority w:val="0"/>
    <w:pPr>
      <w:spacing w:before="36" w:after="36"/>
    </w:pPr>
  </w:style>
  <w:style w:type="character" w:customStyle="1" w:styleId="59">
    <w:name w:val="ExtensionTok"/>
    <w:basedOn w:val="24"/>
    <w:qFormat/>
    <w:uiPriority w:val="0"/>
  </w:style>
  <w:style w:type="character" w:customStyle="1" w:styleId="60">
    <w:name w:val="PreprocessorTok"/>
    <w:basedOn w:val="24"/>
    <w:uiPriority w:val="0"/>
    <w:rPr>
      <w:color w:val="BC7A00"/>
    </w:rPr>
  </w:style>
  <w:style w:type="character" w:customStyle="1" w:styleId="61">
    <w:name w:val="ImportTok"/>
    <w:basedOn w:val="24"/>
    <w:uiPriority w:val="0"/>
    <w:rPr>
      <w:b/>
      <w:color w:val="008000"/>
    </w:rPr>
  </w:style>
  <w:style w:type="paragraph" w:customStyle="1" w:styleId="62">
    <w:name w:val="Author"/>
    <w:next w:val="3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customStyle="1" w:styleId="63">
    <w:name w:val="Table Caption"/>
    <w:basedOn w:val="12"/>
    <w:uiPriority w:val="0"/>
    <w:pPr>
      <w:keepNext/>
    </w:pPr>
  </w:style>
  <w:style w:type="character" w:customStyle="1" w:styleId="64">
    <w:name w:val="FloatTok"/>
    <w:basedOn w:val="24"/>
    <w:qFormat/>
    <w:uiPriority w:val="0"/>
    <w:rPr>
      <w:color w:val="40A070"/>
    </w:rPr>
  </w:style>
  <w:style w:type="character" w:customStyle="1" w:styleId="65">
    <w:name w:val="ErrorTok"/>
    <w:basedOn w:val="24"/>
    <w:qFormat/>
    <w:uiPriority w:val="0"/>
    <w:rPr>
      <w:b/>
      <w:color w:val="FF0000"/>
    </w:rPr>
  </w:style>
  <w:style w:type="character" w:customStyle="1" w:styleId="66">
    <w:name w:val="BuiltInTok"/>
    <w:basedOn w:val="24"/>
    <w:qFormat/>
    <w:uiPriority w:val="0"/>
    <w:rPr>
      <w:color w:val="008000"/>
    </w:rPr>
  </w:style>
  <w:style w:type="character" w:customStyle="1" w:styleId="67">
    <w:name w:val="AnnotationTok"/>
    <w:basedOn w:val="24"/>
    <w:qFormat/>
    <w:uiPriority w:val="0"/>
    <w:rPr>
      <w:b/>
      <w:i/>
      <w:color w:val="60A0B0"/>
    </w:rPr>
  </w:style>
  <w:style w:type="character" w:customStyle="1" w:styleId="68">
    <w:name w:val="BaseNTok"/>
    <w:basedOn w:val="24"/>
    <w:uiPriority w:val="0"/>
    <w:rPr>
      <w:color w:val="40A070"/>
    </w:rPr>
  </w:style>
  <w:style w:type="character" w:customStyle="1" w:styleId="69">
    <w:name w:val="DecValTok"/>
    <w:basedOn w:val="24"/>
    <w:uiPriority w:val="0"/>
    <w:rPr>
      <w:color w:val="40A07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718</Words>
  <Characters>850</Characters>
  <TotalTime>2</TotalTime>
  <ScaleCrop>false</ScaleCrop>
  <LinksUpToDate>false</LinksUpToDate>
  <CharactersWithSpaces>851</CharactersWithSpaces>
  <Application>WPS Office_12.1.0.26375_F1E327BC-269C-435d-A152-05C5408002CA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2026-04-07T15:30:00Z</dcterms:created>
  <dc:creator>86136</dc:creator>
  <cp:lastModifiedBy>言文</cp:lastModifiedBy>
  <dcterms:modified xsi:type="dcterms:W3CDTF">2026-06-02T05:50:45Z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eyJoZGlkIjoiYTA2Mzc1MjhkZjA1YjEwYmJiZDdmYmQ1ZmFiYmI0MDYiLCJ1c2VySWQiOiIxMDAxNTE3ODg4In0=</vt:lpwstr>
  </property>
  <property fmtid="{D5CDD505-2E9C-101B-9397-08002B2CF9AE}" pid="3" name="KSOProductBuildVer">
    <vt:lpwstr>2052-12.1.0.26375</vt:lpwstr>
  </property>
  <property fmtid="{D5CDD505-2E9C-101B-9397-08002B2CF9AE}" pid="4" name="ICV">
    <vt:lpwstr>51621214CB194FC8AD95A9B75A8085BB_12</vt:lpwstr>
  </property>
</Properties>
</file>